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409-ПП/4604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409-ПП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4604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4925, местонахождение: Челябинская обл., Нагайбакский район, с.Фершампенуаз, ул.Труда, д.64/1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4925, местонахождение: Челябинская обл., Нагайбакский район, с.Фершампенуаз, ул.Труда, д.64/1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409-ПП/4604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07:55:45.045;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07:55:45.045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