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5580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3125,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3125,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408-ПП/5580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17:50:27.597;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07:50:13.342;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17:50:27.597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Леонтьева Светлана Юрьевна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07:50:13.342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