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5579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3124,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3124,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408-ПП/5579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07:50:07.795;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07:50:07.795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