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408-ПП/5579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5579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3124,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3124,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