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3118,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3118,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07:50:02.575;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07:50:02.575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