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5577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3091,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3091,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408-ПП/5577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07:49:54.888;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07:49:54.888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