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5576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3085,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3085,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408-ПП/5576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07:49:31.067;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07:49:31.067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