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5574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3128,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3128,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408-ПП/5574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07:48:56.971;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07:48:56.971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