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5572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3119,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3119,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408-ПП/5572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07:48:51.875;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07:48:51.875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