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408-ПП/5569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5569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2858,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2858,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408-ПП/5569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07:48:42.875;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07:48:42.875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