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2857,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2857,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07:48:38.325;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07:48:38.325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