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408-ПП/5568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5568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2857,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2857,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