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5567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2856,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2856,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408-ПП/5567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07:48:32.302;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07:48:32.302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