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5566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2855,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2855,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408-ПП/5566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07:48:26.321;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07:48:26.321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