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2846,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2846,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07:48:17.723;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07:48:17.723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