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408-ПП/5565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5565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бумаг, инвентарный номер: 2846, местонахождение: Челябинская обл., г.Чебаркуль, ул.Карпенко, д.1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бумаг, инвентарный номер: 2846, местонахождение: Челябинская обл., г.Чебаркуль, ул.Карпенко, д.1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