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2839,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2839,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408-ПП/5564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07:47:55.404;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07:47:55.404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