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408-ПП/5563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5563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3136,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3136,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