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3117,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3117,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07:47:04.626;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07:47:04.626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