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5560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3115,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3115,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408-ПП/5560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07:46:59.150;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07:46:59.150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