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3090,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3090,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07:46:55.263;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07:46:55.263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