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3089,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3089,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07:46:51.312;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07:46:51.312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