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2847,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2847,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07:46:47.171;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07:46:47.171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