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2843,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2843,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07:46:42.555;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07:46:42.555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