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2841,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2841,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07:46:38.118;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07:46:38.118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