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408-ПП/5554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5554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3134,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3134,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23.56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17.67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5.89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0.58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408-ПП/5554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07:46:31.663;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07:46:31.663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