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3133,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3133,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07:46:20.474;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07:46:20.474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