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5552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3132,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3132,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23.56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17.67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5.89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408-ПП/5552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07:44:54.219;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07:44:54.219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