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3108,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3108,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17:05:29.237;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17:18:55.234;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17:05:29.237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17:18:55.234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первым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