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408-ПП/5551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5551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Кресло офисное, инвентарный номер: 3108,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Кресло офисное, инвентарный номер: 3108,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589.00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