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408-ПП/5550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5550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3082,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3082,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0,58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