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5547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2851,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2851,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408-ПП/5547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17:05:11.025;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17:05:11.025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