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5546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2845,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2845,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408-ПП/5546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17:05:05.089;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17:05:05.089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