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408-ПП/5546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5546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2845,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2845,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0,58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