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2840,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2840,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17:05:01.082;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17:05:01.082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