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408-ПП/5544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5544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3135,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3135,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408-ПП/5544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17:04:18.915;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17:04:18.915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