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5543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3131,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3131,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408-ПП/5543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17:04:14.591;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17:04:14.591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