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3129,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3129,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17:04:04.436;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17:04:04.436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