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3127,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3127,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17:03:59.675;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17:03:59.675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