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408-ПП/5539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5539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3126,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3126,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408-ПП/5539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17:03:54.507;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17:03:54.507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