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5538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3120,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3120,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408-ПП/5538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17:03:49.403;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17:03:49.403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