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5537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3114,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3114,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408-ПП/5537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17:03:43.598;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17:03:43.598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