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3110,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3110,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17:03:38.374;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17:03:38.374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