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408-ПП/5535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5535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3109, местонахождение: Челябинская обл., г.Чебаркуль, ул.Карпенко, д.1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3109, местонахождение: Челябинская обл., г.Чебаркуль, ул.Карпенко, д.1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18.30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12.20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2.13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1.21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0.29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408-ПП/5535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17:03:33.296;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17:03:33.296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0.29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