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3083,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3083,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17:03:28.802;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17:03:28.802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