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3081,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3081,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07:52:59.738;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07:52:59.738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