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5526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2850,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2850,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408-ПП/5526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17:02:08.005;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17:02:08.005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