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5524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2844,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2844,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408-ПП/5524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17:02:03.248;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17:02:03.248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