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408-ПП/5523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5523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2342,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2342,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408-ПП/5523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17:01:58.663;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17:17:39.287;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17:01:58.663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17:17:39.287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первым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