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408-ПП/5522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5522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2338,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2338,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408-ПП/5522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17:01:53.228;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17:01:53.228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